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''How Guide Dogs Work'' Crossword Puzzle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significant word or phrase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particular type of animal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Something that is given to a charity, especially a sum of money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Right or appropriate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In a way that shows intense and eager enjoyment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Provided with money for a particular purpose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synonym for ''jump''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Fulfilment of one's wishes, expectations, or needs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Also called the owner of a dog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action or fact of leaving one's job and ceasing to work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charity is also called a ________________ organization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Likely to be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synonym for ''endurance''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Someone of great ___________ has the ability to acquire and apply knowledge and skills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When you take no notice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''How Guide Dogs Work'' Crossword Puzzle</dc:title>
  <dcterms:created xsi:type="dcterms:W3CDTF">2021-10-10T23:49:58Z</dcterms:created>
  <dcterms:modified xsi:type="dcterms:W3CDTF">2021-10-10T23:49:58Z</dcterms:modified>
</cp:coreProperties>
</file>