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How Many Disney Princesses?!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</w:tbl>
    <w:p>
      <w:pPr>
        <w:pStyle w:val="WordBankLarge"/>
      </w:pPr>
      <w:r>
        <w:t xml:space="preserve">   Thatfrozenchick    </w:t>
      </w:r>
      <w:r>
        <w:t xml:space="preserve">   Cinderella    </w:t>
      </w:r>
      <w:r>
        <w:t xml:space="preserve">   Rapunzel    </w:t>
      </w:r>
      <w:r>
        <w:t xml:space="preserve">   Snow White    </w:t>
      </w:r>
      <w:r>
        <w:t xml:space="preserve">   Aurora    </w:t>
      </w:r>
      <w:r>
        <w:t xml:space="preserve">   Pocahontas    </w:t>
      </w:r>
      <w:r>
        <w:t xml:space="preserve">   Mulan    </w:t>
      </w:r>
      <w:r>
        <w:t xml:space="preserve">   Ariel    </w:t>
      </w:r>
      <w:r>
        <w:t xml:space="preserve">   Thatfrozenchicksister    </w:t>
      </w:r>
      <w:r>
        <w:t xml:space="preserve">   Jasmine    </w:t>
      </w:r>
      <w:r>
        <w:t xml:space="preserve">   Belle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How Many Disney Princesses?!</dc:title>
  <dcterms:created xsi:type="dcterms:W3CDTF">2021-10-11T09:17:40Z</dcterms:created>
  <dcterms:modified xsi:type="dcterms:W3CDTF">2021-10-11T09:17:40Z</dcterms:modified>
</cp:coreProperties>
</file>