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How many words can you find?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Mediation    </w:t>
      </w:r>
      <w:r>
        <w:t xml:space="preserve">   Rites of Passage    </w:t>
      </w:r>
      <w:r>
        <w:t xml:space="preserve">   Dignity    </w:t>
      </w:r>
      <w:r>
        <w:t xml:space="preserve">   Respect    </w:t>
      </w:r>
      <w:r>
        <w:t xml:space="preserve">   Marriage    </w:t>
      </w:r>
      <w:r>
        <w:t xml:space="preserve">   Birth    </w:t>
      </w:r>
      <w:r>
        <w:t xml:space="preserve">   Change    </w:t>
      </w:r>
      <w:r>
        <w:t xml:space="preserve">   Bully    </w:t>
      </w:r>
      <w:r>
        <w:t xml:space="preserve">   Peer Pressure    </w:t>
      </w:r>
      <w:r>
        <w:t xml:space="preserve">   Planner    </w:t>
      </w:r>
      <w:r>
        <w:t xml:space="preserve">   Conflict Resolution    </w:t>
      </w:r>
      <w:r>
        <w:t xml:space="preserve">   Life Stages    </w:t>
      </w:r>
      <w:r>
        <w:t xml:space="preserve">   Puberty    </w:t>
      </w:r>
      <w:r>
        <w:t xml:space="preserve">   Well- being    </w:t>
      </w:r>
      <w:r>
        <w:t xml:space="preserve">   Religion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many words can you find?</dc:title>
  <dcterms:created xsi:type="dcterms:W3CDTF">2021-10-11T09:18:54Z</dcterms:created>
  <dcterms:modified xsi:type="dcterms:W3CDTF">2021-10-11T09:18:54Z</dcterms:modified>
</cp:coreProperties>
</file>