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How to deal with Lying</w:t>
      </w:r>
    </w:p>
    <w:p>
      <w:pPr>
        <w:pStyle w:val="Questions"/>
      </w:pPr>
      <w:r>
        <w:t xml:space="preserve">1. IPZGOALEO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2. IAMGTDTIN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3. MDEHASA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4. ABERTEYD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5. RTFCNONO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6. RUNCLOOSE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7. GNRGGITXEEAA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8. IGUYLT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9. MSSPREI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10. ISURESO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11. OIATSUNTIS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12. PTEETDM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13. ESOISUR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14. ATDMNGITI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15. RABDEYTE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16. EDMPETT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17. SUINTISOTA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18. TUYIGL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19. NNFRTOOC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20. OECONLURS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21. ASDHEMA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22. ISPRMSE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23. IAPOELGZO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24. NEITAXAGGEGR </w:t>
      </w:r>
      <w:r>
        <w:rPr>
          <w:u w:val="single"/>
        </w:rPr>
        <w:t xml:space="preserve">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deal with Lying</dc:title>
  <dcterms:created xsi:type="dcterms:W3CDTF">2021-10-11T09:19:08Z</dcterms:created>
  <dcterms:modified xsi:type="dcterms:W3CDTF">2021-10-11T09:19:08Z</dcterms:modified>
</cp:coreProperties>
</file>