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How well do you know Harry Potter?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Who was the Defense Against the Dark Arts teacher?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How was Myrtle Elizabeth Warren affectionately known as at Hogwarts?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Who was a longtime supporter of Lord Voldemort?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is Mrs Weasley's first name?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Hedwig is an....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Remus Lupin had a metamorphosis - what did he turn into?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What is the name of Ron Weasley's little sister?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What are the names of Harry's parents?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What is Professor Dumbledore's first name?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What animal is on the Gryffindor crest?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What is the name of the object chased in a game of Quidditch?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How did students get allocated to houses at Hogwarts?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What did the Whomping Willow disguise the entrance to?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Name the sweetshop in Diagon Alley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38. </w:t>
            </w:r>
            <w:r>
              <w:t xml:space="preserve">Who was Harry's godfather?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39. </w:t>
            </w:r>
            <w:r>
              <w:t xml:space="preserve">Who took Harry on his first visit to Diagon Alley?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40. </w:t>
            </w:r>
            <w:r>
              <w:t xml:space="preserve">Who was the professor of Herbology?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was an alternative way to travel to Hogwarts apart from trian?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Wit, learning and wisdom is the motto for which house?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Who were the most sinister of Harry's foes?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name of a person born into a wizarding family without magical powers?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Who was Harry's arch enemy?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house is the Fat Friar the ghost of?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Who left the baby Harry, at Privet Drive in care of the Dursey family?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Who can change her appearance, constantly changing hair colour in dramatic colours?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Who was Head of Slytherin House?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is Miss Granger's first name?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did Harry use to "disappear" to go on adventures?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What well-known railway station did the Hogwarts Express depart from?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Who was indebted to Harry for his freedom?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Who does Bellatrix Lestrange work for?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What is the name of one of the broomsticks Harry used?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Where did Harry purchase his wand?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Who is the professor of Divination at Hogwarts?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Wo was the head of Ravenclaw?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What do you call a non wizard?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What are the main colours of Hufflepuff?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Professor McGonagall is head of which house?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What is the name of the village of wizardry?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What animal is the mascot of Hufflepuff House?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well do you know Harry Potter?</dc:title>
  <dcterms:created xsi:type="dcterms:W3CDTF">2021-10-11T09:19:01Z</dcterms:created>
  <dcterms:modified xsi:type="dcterms:W3CDTF">2021-10-11T09:19:01Z</dcterms:modified>
</cp:coreProperties>
</file>