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Huggies Extra Care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Cord that feeds baby in the womb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Disney character found on extra care packs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Stretchy material (noun)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state of great comfort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Able to soak up liquid easily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Directed towards a particular area (plural)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Where you rest your head at night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small bag sewn into or on clothing so as to form part of it, used for carrying small articles.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right shape and size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Something More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big something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No. 1 Brand of Nappies in SA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Properties of elastic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Not hard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Top end quality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provision of what is necessary for the health and protection of a baby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Huggies Extra Care</dc:title>
  <dcterms:created xsi:type="dcterms:W3CDTF">2021-10-11T09:22:39Z</dcterms:created>
  <dcterms:modified xsi:type="dcterms:W3CDTF">2021-10-11T09:22:39Z</dcterms:modified>
</cp:coreProperties>
</file>