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Human Body Systems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muscles that give your body the ability to move and bend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is a group of organs that work together to perform one or more functions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microscopic building blocks everything is comprised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Body parts that perform a given function like the heart, the lungs and brain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organs that are responsible for controlling the entire body and sense organs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All of the cells and organs in the body that protect against against disease causing germs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organs Glands and other structures that allow an organism to produce offspring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passive biological system that removes excess, unecessary materials from the body fluids of an organsim to prevent damage to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group of cells with the same structure and function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gives your body structure and provides protection for inner organs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system is responsible for breaking down the food we eat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system is responsible for transporting nutrients and eliminating waste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organs make and send special chemical messages called hormones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Special chemicals made by the endocrine system to help the body develop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 organ of soft nervous tissue contained in the skull of vetebrates. It is the coordinating center of sensation and intellectual and nervous activity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Body Systems</dc:title>
  <dcterms:created xsi:type="dcterms:W3CDTF">2021-10-11T09:21:56Z</dcterms:created>
  <dcterms:modified xsi:type="dcterms:W3CDTF">2021-10-11T09:21:56Z</dcterms:modified>
</cp:coreProperties>
</file>