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Human Cavities, Urinary System, and Respiratory System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Organ that holds urine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Organs that filter water and excess fluid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Includes lining inside cheeks, and lips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One of the entrances to respiratory cavity, located between the eyes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Largest cavity in the body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Thin skeletal muscle that separates abdomen from chest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This cavity holds the lungs and heart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The brain is in this cavity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Contains the spinal cord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Cavity above Oral Cavity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Two organs vital for breathing, found in thoracic cavity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Bladder is found in this cavity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Made up of seven bones situated inside skull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What are your tongue and teeth located? (general name, not cavity)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Commonly known as the windpipe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Human Cavities, Urinary System, and Respiratory System </dc:title>
  <dcterms:created xsi:type="dcterms:W3CDTF">2021-12-28T03:34:45Z</dcterms:created>
  <dcterms:modified xsi:type="dcterms:W3CDTF">2021-12-28T03:34:45Z</dcterms:modified>
</cp:coreProperties>
</file>