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Human Origins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</w:tr>
    </w:tbl>
    <w:p>
      <w:pPr>
        <w:pStyle w:val="WordBankMedium"/>
      </w:pPr>
      <w:r>
        <w:t xml:space="preserve">   opposable thumb    </w:t>
      </w:r>
      <w:r>
        <w:t xml:space="preserve">   Africa    </w:t>
      </w:r>
      <w:r>
        <w:t xml:space="preserve">   prehistory    </w:t>
      </w:r>
      <w:r>
        <w:t xml:space="preserve">   Fossils    </w:t>
      </w:r>
      <w:r>
        <w:t xml:space="preserve">   Mary Leakey    </w:t>
      </w:r>
      <w:r>
        <w:t xml:space="preserve">   Hominids    </w:t>
      </w:r>
      <w:r>
        <w:t xml:space="preserve">   Anthropologist    </w:t>
      </w:r>
      <w:r>
        <w:t xml:space="preserve">   Culture    </w:t>
      </w:r>
      <w:r>
        <w:t xml:space="preserve">   Artifacts    </w:t>
      </w:r>
      <w:r>
        <w:t xml:space="preserve">   Archeologist    </w:t>
      </w:r>
      <w:r>
        <w:t xml:space="preserve">   Lucy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Human Origins</dc:title>
  <dcterms:created xsi:type="dcterms:W3CDTF">2021-10-11T09:22:56Z</dcterms:created>
  <dcterms:modified xsi:type="dcterms:W3CDTF">2021-10-11T09:22:56Z</dcterms:modified>
</cp:coreProperties>
</file>