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Human Systems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This system gets to the HEART of the matter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During Covid if this system was compromised then an individual needed to shield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Humans can be referred to as bags of water - what is the system that is 'the bag'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This system has and organ which is compared to the amazon rain forest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This system requires kidney and lower intestine function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most supportive system in the body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This system facilitates our species need to procreate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To start this system off we need to masticate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This system has components that can be atagonistic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This system reflects how I feel about teaching a new topic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Systems</dc:title>
  <dcterms:created xsi:type="dcterms:W3CDTF">2021-10-11T09:24:55Z</dcterms:created>
  <dcterms:modified xsi:type="dcterms:W3CDTF">2021-10-11T09:24:55Z</dcterms:modified>
</cp:coreProperties>
</file>