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Humprey's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brisbane    </w:t>
      </w:r>
      <w:r>
        <w:t xml:space="preserve">   clues    </w:t>
      </w:r>
      <w:r>
        <w:t xml:space="preserve">   ed    </w:t>
      </w:r>
      <w:r>
        <w:t xml:space="preserve">   hamster    </w:t>
      </w:r>
      <w:r>
        <w:t xml:space="preserve">   holly    </w:t>
      </w:r>
      <w:r>
        <w:t xml:space="preserve">   humphrey    </w:t>
      </w:r>
      <w:r>
        <w:t xml:space="preserve">   longfellow    </w:t>
      </w:r>
      <w:r>
        <w:t xml:space="preserve">   morales    </w:t>
      </w:r>
      <w:r>
        <w:t xml:space="preserve">   mysteries    </w:t>
      </w:r>
      <w:r>
        <w:t xml:space="preserve">   og    </w:t>
      </w:r>
      <w:r>
        <w:t xml:space="preserve">   simon    </w:t>
      </w:r>
      <w:r>
        <w:t xml:space="preserve">   wright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Humprey's word search</dc:title>
  <dcterms:created xsi:type="dcterms:W3CDTF">2021-10-11T09:23:50Z</dcterms:created>
  <dcterms:modified xsi:type="dcterms:W3CDTF">2021-10-11T09:23:50Z</dcterms:modified>
</cp:coreProperties>
</file>