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Hunger Games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collins    </w:t>
      </w:r>
      <w:r>
        <w:t xml:space="preserve">   hungergames    </w:t>
      </w:r>
      <w:r>
        <w:t xml:space="preserve">   arena    </w:t>
      </w:r>
      <w:r>
        <w:t xml:space="preserve">   prim    </w:t>
      </w:r>
      <w:r>
        <w:t xml:space="preserve">   rue    </w:t>
      </w:r>
      <w:r>
        <w:t xml:space="preserve">   hallucination    </w:t>
      </w:r>
      <w:r>
        <w:t xml:space="preserve">   careers    </w:t>
      </w:r>
      <w:r>
        <w:t xml:space="preserve">   everdeen    </w:t>
      </w:r>
      <w:r>
        <w:t xml:space="preserve">   cinna    </w:t>
      </w:r>
      <w:r>
        <w:t xml:space="preserve">   camouflage    </w:t>
      </w:r>
      <w:r>
        <w:t xml:space="preserve">   dictator    </w:t>
      </w:r>
      <w:r>
        <w:t xml:space="preserve">   survival    </w:t>
      </w:r>
      <w:r>
        <w:t xml:space="preserve">   twelve    </w:t>
      </w:r>
      <w:r>
        <w:t xml:space="preserve">   rebellion    </w:t>
      </w:r>
      <w:r>
        <w:t xml:space="preserve">   rendezvous    </w:t>
      </w:r>
      <w:r>
        <w:t xml:space="preserve">   panem    </w:t>
      </w:r>
      <w:r>
        <w:t xml:space="preserve">   caesar    </w:t>
      </w:r>
      <w:r>
        <w:t xml:space="preserve">   avox    </w:t>
      </w:r>
      <w:r>
        <w:t xml:space="preserve">   treason    </w:t>
      </w:r>
      <w:r>
        <w:t xml:space="preserve">   tribute    </w:t>
      </w:r>
      <w:r>
        <w:t xml:space="preserve">   capitol    </w:t>
      </w:r>
      <w:r>
        <w:t xml:space="preserve">   gale    </w:t>
      </w:r>
      <w:r>
        <w:t xml:space="preserve">   girlonfire    </w:t>
      </w:r>
      <w:r>
        <w:t xml:space="preserve">   peeta    </w:t>
      </w:r>
      <w:r>
        <w:t xml:space="preserve">   mockingjay    </w:t>
      </w:r>
      <w:r>
        <w:t xml:space="preserve">   katniss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Hunger Games</dc:title>
  <dcterms:created xsi:type="dcterms:W3CDTF">2021-10-11T09:25:13Z</dcterms:created>
  <dcterms:modified xsi:type="dcterms:W3CDTF">2021-10-11T09:25:13Z</dcterms:modified>
</cp:coreProperties>
</file>