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Hunger Games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</w:tbl>
    <w:p>
      <w:pPr>
        <w:pStyle w:val="WordBankLarge"/>
      </w:pPr>
      <w:r>
        <w:t xml:space="preserve">   berries    </w:t>
      </w:r>
      <w:r>
        <w:t xml:space="preserve">   suicide    </w:t>
      </w:r>
      <w:r>
        <w:t xml:space="preserve">   tributes    </w:t>
      </w:r>
      <w:r>
        <w:t xml:space="preserve">   roses    </w:t>
      </w:r>
      <w:r>
        <w:t xml:space="preserve">   capitol    </w:t>
      </w:r>
      <w:r>
        <w:t xml:space="preserve">   twelve    </w:t>
      </w:r>
      <w:r>
        <w:t xml:space="preserve">   poverty    </w:t>
      </w:r>
      <w:r>
        <w:t xml:space="preserve">   districts    </w:t>
      </w:r>
      <w:r>
        <w:t xml:space="preserve">   Panem    </w:t>
      </w:r>
      <w:r>
        <w:t xml:space="preserve">   Haymitch    </w:t>
      </w:r>
      <w:r>
        <w:t xml:space="preserve">   arrow    </w:t>
      </w:r>
      <w:r>
        <w:t xml:space="preserve">   bow    </w:t>
      </w:r>
      <w:r>
        <w:t xml:space="preserve">   Rue    </w:t>
      </w:r>
      <w:r>
        <w:t xml:space="preserve">   Gale    </w:t>
      </w:r>
      <w:r>
        <w:t xml:space="preserve">   Peeta    </w:t>
      </w:r>
      <w:r>
        <w:t xml:space="preserve">   Katniss    </w:t>
      </w:r>
      <w:r>
        <w:t xml:space="preserve">   dystopia    </w:t>
      </w:r>
      <w:r>
        <w:t xml:space="preserve">   apocalyptic    </w:t>
      </w:r>
      <w:r>
        <w:t xml:space="preserve">   Games    </w:t>
      </w:r>
      <w:r>
        <w:t xml:space="preserve">   Hunger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Hunger Games</dc:title>
  <dcterms:created xsi:type="dcterms:W3CDTF">2021-10-11T09:24:18Z</dcterms:created>
  <dcterms:modified xsi:type="dcterms:W3CDTF">2021-10-11T09:24:18Z</dcterms:modified>
</cp:coreProperties>
</file>