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Hunter- gatherer and herders of Southern Africa: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San people sometimes made their homes in caves or sometimes they build ..........?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are the hunter- gatherers clothing made out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San believed that people and .........are related?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.............. plant is used to cure stomach pains?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Where did they take the died animal to?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did the San people use to hunt with?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are the person called that goes into a trance?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They had their own language that included ................ sounds?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 most spiritual animal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san people believes in ........... world?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They love to sing, ........ and relax as a group?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They discovered strong ............. kill large animals that they made from berries of a specific plant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They love to sing, ........... and relax as a group?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Hunter- gatherer and herders of Southern Africa:</dc:title>
  <dcterms:created xsi:type="dcterms:W3CDTF">2021-10-12T14:26:00Z</dcterms:created>
  <dcterms:modified xsi:type="dcterms:W3CDTF">2021-10-12T14:26:00Z</dcterms:modified>
</cp:coreProperties>
</file>