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Hypertension 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Severe elevations in BP increase the risk for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First line drug therapy for hypertensive emergency in pregnancy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Antihypertensive therapy should be given within ____ hour of severe range BP.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If initial BP is high repeat BP in _______ minutes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____ hypertension is hypertension that existed prior to the pregnancy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Severe hypertension admission requires ________ precautions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_____ hypertension is hypertension that is present throughout the pregnancy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The maximum dose of Labetalol in 24 hours is _______ mg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Associates should use the HTN _____ to guide their interventions if a patient presents with severe range BPs.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What drug is used for seizure prophylaxis  in Pre Eclampsia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_____ in the urine can be an indicator of Pre Eclampsia 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Hypertension </dc:title>
  <dcterms:created xsi:type="dcterms:W3CDTF">2021-11-02T03:50:48Z</dcterms:created>
  <dcterms:modified xsi:type="dcterms:W3CDTF">2021-11-02T03:50:48Z</dcterms:modified>
</cp:coreProperties>
</file>