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Hypnose en psychiatrie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Rappel d'un mémoire.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Crainte injustifié d'une situation.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Opération mentale par laquelle on passe d'observations données à une proposition qui en rend compte.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État modifié de conscience.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Figure de style qui consiste de comparer deux choses sans outils de comparaison.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Maladies se caractérisant par un trouble dans le fonctionnement du système nerveux d'un l'individu.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Manière d'être ou d'agir d'un être humain.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Dépendance a quelque chose.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Être humain de moins de 18ans.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Resentie désagréable.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S'accoutumer.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Séparation d'éléments qui était unis.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Étude des phénomènes psychiques en liaison avec la physiologie nerveuse, notamment celle du cerveau.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Technique psychique reposant sur la croyance d'une personne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Procédé qui représente un concept.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Nom donné a celui qui subit l'hypnose.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Le but que l'on se donne pour l'hypnose.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Médecin qui, ici, utilise l'hypnose pour soigner son patient.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Ensemble de questions posé au patient.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Mouvement du corps.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Hypnose en psychiatrie </dc:title>
  <dcterms:created xsi:type="dcterms:W3CDTF">2021-10-11T09:26:54Z</dcterms:created>
  <dcterms:modified xsi:type="dcterms:W3CDTF">2021-10-11T09:26:54Z</dcterms:modified>
</cp:coreProperties>
</file>