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IPSWICH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was the main export from Medieval Ipswich?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council obtained ____________ Mansion and its grounds in 1892.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were the officials who ran the town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Which friars were called grey friars?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Celia Fiennes said Ipswich was very clean and much bigger than 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Early in the 12th century 2 ________ were founded in Ipswich.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does the old word 'wic' mean?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was the castle built in Ipswich made of?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Who occupied Ipswich from 869 - 917?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Where was hemp for rope making imported from?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IPSWICH</dc:title>
  <dcterms:created xsi:type="dcterms:W3CDTF">2021-10-11T09:51:40Z</dcterms:created>
  <dcterms:modified xsi:type="dcterms:W3CDTF">2021-10-11T09:51:40Z</dcterms:modified>
</cp:coreProperties>
</file>