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IRREGULAR VERBS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ROBBERS DO THIS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WHAT'S THE MEANING OF STING?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DO YOU SAY "JURAR" IN ENGLISH?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YOUR FEET ----------. GO AND WASH THEM.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SIMPLE PAST OF "LLENÇAR" IS -----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I WAS A CHILD MY PARENTS ---------- ME BEAUTIFUL STORIES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COMPLETE THE SENTENCE: I ------ A LOT OF MONEY IN THE LOTTERY LAST YEAR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WHAT'S THE CORRECT SPELLING? THOUGHT- THOUHGT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SIMPLE PAST OF UNDERSTAND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WHAT'S THE MEANING OF STAND?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PAST PARTICIPLE OF WRITE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ESCOMBRAR IN ENGLISH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YOU DO IN THE MORNING WHEN THE ALARM CLOCK RINGS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COMPLETE: I HAVE NEVER ---------- IN A LAKE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IRREGULAR VERBS</dc:title>
  <dcterms:created xsi:type="dcterms:W3CDTF">2021-10-11T09:52:49Z</dcterms:created>
  <dcterms:modified xsi:type="dcterms:W3CDTF">2021-10-11T09:52:49Z</dcterms:modified>
</cp:coreProperties>
</file>