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 Like Myself!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Medium"/>
      </w:pPr>
      <w:r>
        <w:t xml:space="preserve">   believe    </w:t>
      </w:r>
      <w:r>
        <w:t xml:space="preserve">   confidence    </w:t>
      </w:r>
      <w:r>
        <w:t xml:space="preserve">   courage    </w:t>
      </w:r>
      <w:r>
        <w:t xml:space="preserve">   daring    </w:t>
      </w:r>
      <w:r>
        <w:t xml:space="preserve">   ears    </w:t>
      </w:r>
      <w:r>
        <w:t xml:space="preserve">   eyes    </w:t>
      </w:r>
      <w:r>
        <w:t xml:space="preserve">   fast    </w:t>
      </w:r>
      <w:r>
        <w:t xml:space="preserve">   fingers    </w:t>
      </w:r>
      <w:r>
        <w:t xml:space="preserve">   friend    </w:t>
      </w:r>
      <w:r>
        <w:t xml:space="preserve">   fun    </w:t>
      </w:r>
      <w:r>
        <w:t xml:space="preserve">   happy    </w:t>
      </w:r>
      <w:r>
        <w:t xml:space="preserve">   inside    </w:t>
      </w:r>
      <w:r>
        <w:t xml:space="preserve">   messy    </w:t>
      </w:r>
      <w:r>
        <w:t xml:space="preserve">   mouth    </w:t>
      </w:r>
      <w:r>
        <w:t xml:space="preserve">   nose    </w:t>
      </w:r>
      <w:r>
        <w:t xml:space="preserve">   outside    </w:t>
      </w:r>
      <w:r>
        <w:t xml:space="preserve">   proud    </w:t>
      </w:r>
      <w:r>
        <w:t xml:space="preserve">   self-esteem    </w:t>
      </w:r>
      <w:r>
        <w:t xml:space="preserve">   silly    </w:t>
      </w:r>
      <w:r>
        <w:t xml:space="preserve">   slow    </w:t>
      </w:r>
      <w:r>
        <w:t xml:space="preserve">   tame    </w:t>
      </w:r>
      <w:r>
        <w:t xml:space="preserve">   toes    </w:t>
      </w:r>
      <w:r>
        <w:t xml:space="preserve">   wild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Like Myself!</dc:title>
  <dcterms:created xsi:type="dcterms:W3CDTF">2021-10-11T09:28:31Z</dcterms:created>
  <dcterms:modified xsi:type="dcterms:W3CDTF">2021-10-11T09:28:31Z</dcterms:modified>
</cp:coreProperties>
</file>