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 am not esther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holy    </w:t>
      </w:r>
      <w:r>
        <w:t xml:space="preserve">   gemma    </w:t>
      </w:r>
      <w:r>
        <w:t xml:space="preserve">   charity    </w:t>
      </w:r>
      <w:r>
        <w:t xml:space="preserve">   god    </w:t>
      </w:r>
      <w:r>
        <w:t xml:space="preserve">   pray    </w:t>
      </w:r>
      <w:r>
        <w:t xml:space="preserve">   Nelson    </w:t>
      </w:r>
      <w:r>
        <w:t xml:space="preserve">   miriam    </w:t>
      </w:r>
      <w:r>
        <w:t xml:space="preserve">   daniel    </w:t>
      </w:r>
      <w:r>
        <w:t xml:space="preserve">   cult    </w:t>
      </w:r>
      <w:r>
        <w:t xml:space="preserve">   pilgrims    </w:t>
      </w:r>
      <w:r>
        <w:t xml:space="preserve">   maggie    </w:t>
      </w:r>
      <w:r>
        <w:t xml:space="preserve">   kirby    </w:t>
      </w:r>
      <w:r>
        <w:t xml:space="preserve">   children of the faith    </w:t>
      </w:r>
      <w:r>
        <w:t xml:space="preserve">   esther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am not esther</dc:title>
  <dcterms:created xsi:type="dcterms:W3CDTF">2021-10-11T09:26:48Z</dcterms:created>
  <dcterms:modified xsi:type="dcterms:W3CDTF">2021-10-11T09:26:48Z</dcterms:modified>
</cp:coreProperties>
</file>