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I am not your perfect Mexican daughter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where did their parents immigrate from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She loves going to ... to looks at art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dr hands me a box of...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is the name of the sister that has passed away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What’s utensil made of wood that you would write with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my ... switches all the time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party you have at the age of 16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... and jelly sandwich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In the morning most people drink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Pineapple is a 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Julia loves to read...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in 1991 her parents ..... here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when i cant sleep i crawl into Olga's ....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When Thirsty you you drink out of that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Plop Down of the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am not your perfect Mexican daughter</dc:title>
  <dcterms:created xsi:type="dcterms:W3CDTF">2021-10-12T20:25:20Z</dcterms:created>
  <dcterms:modified xsi:type="dcterms:W3CDTF">2021-10-12T20:25:20Z</dcterms:modified>
</cp:coreProperties>
</file>