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Idioms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keep an eye peeled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ears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be observant/watch out for something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 To be attentive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be all eyes and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To cry hard for a long time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cry your eyes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hand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throw money down the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Achieve two things at once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know something like the back of your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out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piece of cake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To know something very well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have your head in the clouds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drain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Know the ropes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To know what you are doing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Kill two birds with one stone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To waste money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have butterflies in your stomach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To be observant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Idioms</dc:title>
  <dcterms:created xsi:type="dcterms:W3CDTF">2021-10-11T09:32:20Z</dcterms:created>
  <dcterms:modified xsi:type="dcterms:W3CDTF">2021-10-11T09:32:20Z</dcterms:modified>
</cp:coreProperties>
</file>