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Imagine All The Rats WEEK 3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Malachite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Russian Blue Burmese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Moonstone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Black Le Mans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Freesia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Russian Blue Irish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Remus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Russian Blue Variberk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Carmen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Russian Blue Le Mans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Phantom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Chocolate Variberk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Neela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Russian Blue Wedge Blaze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Eros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Chocolate Le Mans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Lupin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Black Mismarked Masked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Adonis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Chocolate Capped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Azriel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Variberk &amp; Mismarked Blaze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Apple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Chocolate Varigated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Alaska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Chocolate Le Mans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Corpse Bride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Chocolate Saddled Roan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Veyron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Russian Blue Hairless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Imagine All The Rats WEEK 3</dc:title>
  <dcterms:created xsi:type="dcterms:W3CDTF">2021-10-11T09:33:58Z</dcterms:created>
  <dcterms:modified xsi:type="dcterms:W3CDTF">2021-10-11T09:33:58Z</dcterms:modified>
</cp:coreProperties>
</file>