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Immune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Large"/>
      </w:pPr>
      <w:r>
        <w:t xml:space="preserve">   T cells    </w:t>
      </w:r>
      <w:r>
        <w:t xml:space="preserve">   B cells    </w:t>
      </w:r>
      <w:r>
        <w:t xml:space="preserve">   Natural Killer Cells    </w:t>
      </w:r>
      <w:r>
        <w:t xml:space="preserve">   Lymphocytes    </w:t>
      </w:r>
      <w:r>
        <w:t xml:space="preserve">   Antigen    </w:t>
      </w:r>
      <w:r>
        <w:t xml:space="preserve">   Dendritic Cells    </w:t>
      </w:r>
      <w:r>
        <w:t xml:space="preserve">   Monocytes    </w:t>
      </w:r>
      <w:r>
        <w:t xml:space="preserve">   Macrophages    </w:t>
      </w:r>
      <w:r>
        <w:t xml:space="preserve">   Mast Cells    </w:t>
      </w:r>
      <w:r>
        <w:t xml:space="preserve">   Basophils    </w:t>
      </w:r>
      <w:r>
        <w:t xml:space="preserve">   eosinophils    </w:t>
      </w:r>
      <w:r>
        <w:t xml:space="preserve">   neutrophils    </w:t>
      </w:r>
      <w:r>
        <w:t xml:space="preserve">   antibodies    </w:t>
      </w:r>
      <w:r>
        <w:t xml:space="preserve">   phagocytosis    </w:t>
      </w:r>
      <w:r>
        <w:t xml:space="preserve">   Leukocytes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Immune System</dc:title>
  <dcterms:created xsi:type="dcterms:W3CDTF">2021-11-23T03:40:20Z</dcterms:created>
  <dcterms:modified xsi:type="dcterms:W3CDTF">2021-11-23T03:40:20Z</dcterms:modified>
</cp:coreProperties>
</file>