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Immune system </w:t>
      </w:r>
    </w:p>
    <w:p>
      <w:pPr>
        <w:pStyle w:val="Questions"/>
      </w:pPr>
      <w:r>
        <w:t xml:space="preserve">1. IKNS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2. IASHR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NGHUIGCO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4. IAOEHDARR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5. YLSMOYZE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HIETW LBODO CLLES </w:t>
      </w:r>
      <w:r>
        <w:rPr>
          <w:u w:val="single"/>
        </w:rPr>
        <w:t xml:space="preserve">_________________________________</w:t>
      </w:r>
    </w:p>
    <w:p>
      <w:pPr>
        <w:pStyle w:val="Questions"/>
      </w:pPr>
      <w:r>
        <w:t xml:space="preserve">7. ONTAVICNCAI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8. FTIANMOALINM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9. LSELWNGI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NESPLE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11. OEBN AMWROR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12. NIEINTOFC </w:t>
      </w:r>
      <w:r>
        <w:rPr>
          <w:u w:val="single"/>
        </w:rPr>
        <w:t xml:space="preserve">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Immune system </dc:title>
  <dcterms:created xsi:type="dcterms:W3CDTF">2021-10-26T03:45:26Z</dcterms:created>
  <dcterms:modified xsi:type="dcterms:W3CDTF">2021-10-26T03:45:26Z</dcterms:modified>
</cp:coreProperties>
</file>