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Imputs to technological systems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having a consistency like that of water or oil, flowing freely but of constant volume.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is a material made from two or more constituent materials with significantly different physical or chemical properties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person who organizes and operates a business or businesses, taking on greater than normal financial risks in order to do so.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person employed to look after technical equipment or do practical work in a laboratory.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source of energy that is not depleted by use, such as water, wind, or solar power.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person who is the exclusive owner of a business, entitled to keep all profits after tax has been paid but liable for all losses.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sloping ramp up which heavy loads can be raised by ropes or chains.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Every living thing contains the genetic material that makes up DNA molecules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compounds that has come from the remains of organisms such as plants and animals and their waste products in the environment.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production worker is the backbone of the world's industrial and economical success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force applied to an object or machine to cause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a ​system or ​machine, for ​example a ​bicycle, that uses ​effort over a ​short ​distance to ​move a ​load through a ​longer ​distance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Organic chemists traditionally refer to any molecule containing carbon as an organic compound and by default this means that inorganic chemistry deals with molecules lacking carbon.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company or group of people authorized to act as a single entity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short, slender, sharp-pointed metal pin with a raised helical thread running around it and a slotted head, used to join things together by being rotated so that it pierces wood or other material and is held tightly in place.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facts and statistics collected together for reference or analysis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piece of wood, metal, or some other material having one thick end and tapering to a thin edge, that is driven between two objects or parts of an object to secure or separate them.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point on which a lever rests or is supported and on which it pivots.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rigid bar resting on a pivot, used to help move a heavy or firmly fixed load with one end when pressure is applied to the 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waste gases or air expelled from an engine, turbine, or other machine in the course of its operation.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person who repairs and maintains machinery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Imputs to technological systems</dc:title>
  <dcterms:created xsi:type="dcterms:W3CDTF">2021-10-11T09:35:04Z</dcterms:created>
  <dcterms:modified xsi:type="dcterms:W3CDTF">2021-10-11T09:35:04Z</dcterms:modified>
</cp:coreProperties>
</file>