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In the Lab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Assay    </w:t>
      </w:r>
      <w:r>
        <w:t xml:space="preserve">   Sepharose    </w:t>
      </w:r>
      <w:r>
        <w:t xml:space="preserve">   Primers    </w:t>
      </w:r>
      <w:r>
        <w:t xml:space="preserve">   Ligase    </w:t>
      </w:r>
      <w:r>
        <w:t xml:space="preserve">   Enzyme    </w:t>
      </w:r>
      <w:r>
        <w:t xml:space="preserve">   Freezer    </w:t>
      </w:r>
      <w:r>
        <w:t xml:space="preserve">   DNA    </w:t>
      </w:r>
      <w:r>
        <w:t xml:space="preserve">   Protein    </w:t>
      </w:r>
      <w:r>
        <w:t xml:space="preserve">   TRIS    </w:t>
      </w:r>
      <w:r>
        <w:t xml:space="preserve">   Buffer    </w:t>
      </w:r>
      <w:r>
        <w:t xml:space="preserve">   Fridge    </w:t>
      </w:r>
      <w:r>
        <w:t xml:space="preserve">   Agar    </w:t>
      </w:r>
      <w:r>
        <w:t xml:space="preserve">   LB    </w:t>
      </w:r>
      <w:r>
        <w:t xml:space="preserve">   Yeast extract    </w:t>
      </w:r>
      <w:r>
        <w:t xml:space="preserve">   Base    </w:t>
      </w:r>
      <w:r>
        <w:t xml:space="preserve">   Alkali    </w:t>
      </w:r>
      <w:r>
        <w:t xml:space="preserve">   Acid    </w:t>
      </w:r>
      <w:r>
        <w:t xml:space="preserve">   Not cobD    </w:t>
      </w:r>
      <w:r>
        <w:t xml:space="preserve">   Cyanide    </w:t>
      </w:r>
      <w:r>
        <w:t xml:space="preserve">   SDS    </w:t>
      </w:r>
      <w:r>
        <w:t xml:space="preserve">   Agarose    </w:t>
      </w:r>
      <w:r>
        <w:t xml:space="preserve">   Gloves    </w:t>
      </w:r>
      <w:r>
        <w:t xml:space="preserve">   Labcoat    </w:t>
      </w:r>
      <w:r>
        <w:t xml:space="preserve">   Tips    </w:t>
      </w:r>
      <w:r>
        <w:t xml:space="preserve">   Falcon    </w:t>
      </w:r>
      <w:r>
        <w:t xml:space="preserve">   Clamp stand    </w:t>
      </w:r>
      <w:r>
        <w:t xml:space="preserve">   Miniprep kit    </w:t>
      </w:r>
      <w:r>
        <w:t xml:space="preserve">   Pipettes    </w:t>
      </w:r>
      <w:r>
        <w:t xml:space="preserve">   Columns    </w:t>
      </w:r>
      <w:r>
        <w:t xml:space="preserve">   Glovebox    </w:t>
      </w:r>
      <w:r>
        <w:t xml:space="preserve">   Transilluminator    </w:t>
      </w:r>
      <w:r>
        <w:t xml:space="preserve">   PCR    </w:t>
      </w:r>
      <w:r>
        <w:t xml:space="preserve">   Eppendorfs    </w:t>
      </w:r>
      <w:r>
        <w:t xml:space="preserve">   Incubator    </w:t>
      </w:r>
      <w:r>
        <w:t xml:space="preserve">   Autoclave    </w:t>
      </w:r>
      <w:r>
        <w:t xml:space="preserve">   Flask    </w:t>
      </w:r>
      <w:r>
        <w:t xml:space="preserve">   Centrifuge    </w:t>
      </w:r>
      <w:r>
        <w:t xml:space="preserve">   Beaker    </w:t>
      </w:r>
      <w:r>
        <w:t xml:space="preserve">   Spectrophotometer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the Lab</dc:title>
  <dcterms:created xsi:type="dcterms:W3CDTF">2021-10-11T09:37:14Z</dcterms:created>
  <dcterms:modified xsi:type="dcterms:W3CDTF">2021-10-11T09:37:14Z</dcterms:modified>
</cp:coreProperties>
</file>