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 the Skin of a Lion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_________ seduced Patrick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Nicholas is considered an ____________ in Canada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Cato was Hana's 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Alice and Clara are both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story takes place in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Ambrose Small disappeared with a __________  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Patrick's father worked as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Alice has a daughter named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Clara gives Patrick an 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"You reach people through _________" -Alice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Skin of a Lion</dc:title>
  <dcterms:created xsi:type="dcterms:W3CDTF">2021-10-11T09:36:02Z</dcterms:created>
  <dcterms:modified xsi:type="dcterms:W3CDTF">2021-10-11T09:36:02Z</dcterms:modified>
</cp:coreProperties>
</file>