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___________________________________________</w:t>
            </w:r>
          </w:p>
        </w:tc>
      </w:tr>
    </w:tbl>
    <w:p>
      <w:pPr>
        <w:pStyle w:val="PuzzleTitle"/>
      </w:pPr>
      <w:r>
        <w:t xml:space="preserve">In the Wild - Amazing Encounter with Jesus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</w:tr>
    </w:tbl>
    <w:p>
      <w:pPr>
        <w:pStyle w:val="WordBankLarge"/>
      </w:pPr>
      <w:r>
        <w:t xml:space="preserve">   Adventure    </w:t>
      </w:r>
      <w:r>
        <w:t xml:space="preserve">   Sea of Galilee    </w:t>
      </w:r>
      <w:r>
        <w:t xml:space="preserve">   River    </w:t>
      </w:r>
      <w:r>
        <w:t xml:space="preserve">   Road    </w:t>
      </w:r>
      <w:r>
        <w:t xml:space="preserve">   Tomb    </w:t>
      </w:r>
      <w:r>
        <w:t xml:space="preserve">   Discover    </w:t>
      </w:r>
      <w:r>
        <w:t xml:space="preserve">   Camera    </w:t>
      </w:r>
      <w:r>
        <w:t xml:space="preserve">   Dove    </w:t>
      </w:r>
      <w:r>
        <w:t xml:space="preserve">   Holy Spirt    </w:t>
      </w:r>
      <w:r>
        <w:t xml:space="preserve">   Emmaus    </w:t>
      </w:r>
      <w:r>
        <w:t xml:space="preserve">   Mary Magdalene    </w:t>
      </w:r>
      <w:r>
        <w:t xml:space="preserve">   Temple    </w:t>
      </w:r>
      <w:r>
        <w:t xml:space="preserve">   Mary and Joseph    </w:t>
      </w:r>
      <w:r>
        <w:t xml:space="preserve">   Peter    </w:t>
      </w:r>
      <w:r>
        <w:t xml:space="preserve">   Outreach    </w:t>
      </w:r>
      <w:r>
        <w:t xml:space="preserve">   Photography Contest    </w:t>
      </w:r>
      <w:r>
        <w:t xml:space="preserve">   Zebra    </w:t>
      </w:r>
      <w:r>
        <w:t xml:space="preserve">   Worship Rally    </w:t>
      </w:r>
      <w:r>
        <w:t xml:space="preserve">   Crafts    </w:t>
      </w:r>
      <w:r>
        <w:t xml:space="preserve">   Missions    </w:t>
      </w:r>
      <w:r>
        <w:t xml:space="preserve">   Bullfrog    </w:t>
      </w:r>
      <w:r>
        <w:t xml:space="preserve">   Wildlife    </w:t>
      </w:r>
      <w:r>
        <w:t xml:space="preserve">   Lion    </w:t>
      </w:r>
      <w:r>
        <w:t xml:space="preserve">   Bear    </w:t>
      </w:r>
      <w:r>
        <w:t xml:space="preserve">   Elephant    </w:t>
      </w:r>
      <w:r>
        <w:t xml:space="preserve">   encounter    </w:t>
      </w:r>
      <w:r>
        <w:t xml:space="preserve">   Focus on Jesus    </w:t>
      </w:r>
      <w:r>
        <w:t xml:space="preserve">   Jerusalem    </w:t>
      </w:r>
      <w:r>
        <w:t xml:space="preserve">   Jesus Christ    </w:t>
      </w:r>
      <w:r>
        <w:t xml:space="preserve">   John the Baptist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 the Wild - Amazing Encounter with Jesus</dc:title>
  <dcterms:created xsi:type="dcterms:W3CDTF">2021-10-11T09:36:42Z</dcterms:created>
  <dcterms:modified xsi:type="dcterms:W3CDTF">2021-10-11T09:36:42Z</dcterms:modified>
</cp:coreProperties>
</file>