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In the kitchen</w:t>
      </w:r>
    </w:p>
    <w:p>
      <w:pPr>
        <w:pStyle w:val="Questions"/>
      </w:pPr>
      <w:r>
        <w:t xml:space="preserve">1. SAEYTF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2. ENIHGEY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3. PGNOHIPC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4. NKIGOOC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5. LSEGABTVEE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6. FIUTR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7. DRIAY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8. NOVE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9. TSVEO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10. MATE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11. OLI </w:t>
      </w:r>
      <w:r>
        <w:rPr>
          <w:u w:val="single"/>
        </w:rPr>
        <w:t xml:space="preserve">_______________________________________________</w:t>
      </w:r>
    </w:p>
    <w:p>
      <w:pPr>
        <w:pStyle w:val="Questions"/>
      </w:pPr>
      <w:r>
        <w:t xml:space="preserve">12. RETAOMWK </w:t>
      </w:r>
      <w:r>
        <w:rPr>
          <w:u w:val="single"/>
        </w:rPr>
        <w:t xml:space="preserve">__________________________________________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 the kitchen</dc:title>
  <dcterms:created xsi:type="dcterms:W3CDTF">2021-10-11T09:37:11Z</dcterms:created>
  <dcterms:modified xsi:type="dcterms:W3CDTF">2021-10-11T09:37:11Z</dcterms:modified>
</cp:coreProperties>
</file>