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India, China, and Islam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golden age of India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set up hospitals after his conversion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philosophy of Qin Dynasty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belief that explains the different varnas of the caste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birthplace of Buddhism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invented by the Chinese for grinding grain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believe that the individual's soul is reborn in a different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Muhammad's role according to the Muslims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happened to wealthy landowner's land during Qin Dynasty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dynasty after the Qin with a strong central government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science that Indians excelled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highest caste, priests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military and political leader who captured Baghdad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Daoist belief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center of Confucius relationships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word of Allah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linked together by the Qin emperor to protect China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caused by desire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people are incapable of being according to Legalism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revering their parents is the foundation of all virtues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India, China, and Islam</dc:title>
  <dcterms:created xsi:type="dcterms:W3CDTF">2021-10-11T09:38:49Z</dcterms:created>
  <dcterms:modified xsi:type="dcterms:W3CDTF">2021-10-11T09:38:49Z</dcterms:modified>
</cp:coreProperties>
</file>