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Indian Removal Act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starvation    </w:t>
      </w:r>
      <w:r>
        <w:t xml:space="preserve">   Chickasaw    </w:t>
      </w:r>
      <w:r>
        <w:t xml:space="preserve">   Seminole    </w:t>
      </w:r>
      <w:r>
        <w:t xml:space="preserve">   Choctaw    </w:t>
      </w:r>
      <w:r>
        <w:t xml:space="preserve">   Creek    </w:t>
      </w:r>
      <w:r>
        <w:t xml:space="preserve">   reservation    </w:t>
      </w:r>
      <w:r>
        <w:t xml:space="preserve">   devastation    </w:t>
      </w:r>
      <w:r>
        <w:t xml:space="preserve">   natives    </w:t>
      </w:r>
      <w:r>
        <w:t xml:space="preserve">   Jackson    </w:t>
      </w:r>
      <w:r>
        <w:t xml:space="preserve">   Andrew    </w:t>
      </w:r>
      <w:r>
        <w:t xml:space="preserve">   march    </w:t>
      </w:r>
      <w:r>
        <w:t xml:space="preserve">   resistance    </w:t>
      </w:r>
      <w:r>
        <w:t xml:space="preserve">   battle    </w:t>
      </w:r>
      <w:r>
        <w:t xml:space="preserve">   brutal    </w:t>
      </w:r>
      <w:r>
        <w:t xml:space="preserve">   removal    </w:t>
      </w:r>
      <w:r>
        <w:t xml:space="preserve">   disease    </w:t>
      </w:r>
      <w:r>
        <w:t xml:space="preserve">   death    </w:t>
      </w:r>
      <w:r>
        <w:t xml:space="preserve">   trail    </w:t>
      </w:r>
      <w:r>
        <w:t xml:space="preserve">   tears    </w:t>
      </w:r>
      <w:r>
        <w:t xml:space="preserve">   Cherokee    </w:t>
      </w:r>
      <w:r>
        <w:t xml:space="preserve">   tribes    </w:t>
      </w:r>
      <w:r>
        <w:t xml:space="preserve">   history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Indian Removal Act</dc:title>
  <dcterms:created xsi:type="dcterms:W3CDTF">2021-10-12T20:48:00Z</dcterms:created>
  <dcterms:modified xsi:type="dcterms:W3CDTF">2021-10-12T20:48:00Z</dcterms:modified>
</cp:coreProperties>
</file>