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Indigenous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Attignawantan    </w:t>
      </w:r>
      <w:r>
        <w:t xml:space="preserve">   Sedentary    </w:t>
      </w:r>
      <w:r>
        <w:t xml:space="preserve">   Nomadic    </w:t>
      </w:r>
      <w:r>
        <w:t xml:space="preserve">   Headaches    </w:t>
      </w:r>
      <w:r>
        <w:t xml:space="preserve">   Indigenous    </w:t>
      </w:r>
      <w:r>
        <w:t xml:space="preserve">   Sunglasses    </w:t>
      </w:r>
      <w:r>
        <w:t xml:space="preserve">   Huritt    </w:t>
      </w:r>
      <w:r>
        <w:t xml:space="preserve">   Cree    </w:t>
      </w:r>
      <w:r>
        <w:t xml:space="preserve">   Ataronchrono    </w:t>
      </w:r>
      <w:r>
        <w:t xml:space="preserve">   Tahontaenrat    </w:t>
      </w:r>
      <w:r>
        <w:t xml:space="preserve">   Arendarhonon    </w:t>
      </w:r>
      <w:r>
        <w:t xml:space="preserve">   Tribe    </w:t>
      </w:r>
      <w:r>
        <w:t xml:space="preserve">   Attigneenongnahac    </w:t>
      </w:r>
      <w:r>
        <w:t xml:space="preserve">   Huron Wendat    </w:t>
      </w:r>
      <w:r>
        <w:t xml:space="preserve">   Parka    </w:t>
      </w:r>
      <w:r>
        <w:t xml:space="preserve">   Ojibwa    </w:t>
      </w:r>
      <w:r>
        <w:t xml:space="preserve">   Confederacy    </w:t>
      </w:r>
      <w:r>
        <w:t xml:space="preserve">   Wigwam    </w:t>
      </w:r>
      <w:r>
        <w:t xml:space="preserve">   Algonquian    </w:t>
      </w:r>
      <w:r>
        <w:t xml:space="preserve">   Inuit    </w:t>
      </w:r>
      <w:r>
        <w:t xml:space="preserve">   Naskapi    </w:t>
      </w:r>
      <w:r>
        <w:t xml:space="preserve">   Clan    </w:t>
      </w:r>
      <w:r>
        <w:t xml:space="preserve">   Ukiivik    </w:t>
      </w:r>
      <w:r>
        <w:t xml:space="preserve">   Iroquois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Indigenous</dc:title>
  <dcterms:created xsi:type="dcterms:W3CDTF">2021-10-11T09:38:10Z</dcterms:created>
  <dcterms:modified xsi:type="dcterms:W3CDTF">2021-10-11T09:38:10Z</dcterms:modified>
</cp:coreProperties>
</file>