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Indonesia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Indonesia's climate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Asia's largest island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world's largest Buddhist temple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Indonesia's most populous island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Indonesia's famous silky fabric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only sport Indonesia has won Olympic gold medals in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Indonesia's stinky fruit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Staple of Indonesian cuisine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Indonesia's capital city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Island home to Indonesia's dragon residents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Name of Indonesia's currency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Indonesia's island paradise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Indonesia's great orange ape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Indonesia</dc:title>
  <dcterms:created xsi:type="dcterms:W3CDTF">2021-10-11T09:39:55Z</dcterms:created>
  <dcterms:modified xsi:type="dcterms:W3CDTF">2021-10-11T09:39:55Z</dcterms:modified>
</cp:coreProperties>
</file>