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Industrial/Gilded Age Vocabulary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34</w:t>
            </w:r>
          </w:p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person who buys stock in a corporation and is a partial owner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person who starts a business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powerful businessman who ran a large railroad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factory production of goods in large quantities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combining companies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organization of workers who seek better pay and working conditions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group of people who make a comfortable amount of money but are not rich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the combining of two or more businesses into 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sport that fans enjoy watching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32. </w:t>
            </w:r>
            <w:r>
              <w:t xml:space="preserve">form of music related to jazz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35. </w:t>
            </w:r>
            <w:r>
              <w:t xml:space="preserve">blend in with the main, larger group of people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36. </w:t>
            </w:r>
            <w:r>
              <w:t xml:space="preserve">person who is against new immigrants coming to their country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37. </w:t>
            </w:r>
            <w:r>
              <w:t xml:space="preserve">land, labor, and capital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38. </w:t>
            </w:r>
            <w:r>
              <w:t xml:space="preserve">person hired to replace a striking worker in order to break up a strike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39. </w:t>
            </w:r>
            <w:r>
              <w:t xml:space="preserve">a shop or factory where workers work long hours at low wages under unhealthy conditions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run-down, crowded apartment buildings in cities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court order to stop something from happening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hire workers for jobs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people with the same culture or national background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group of businessmen who made secret agreements about prices and customers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place in a city where poor people could get help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discussion between an employer and labor union representatives about wages, hours, and working conditions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total control of an industry by one person or one company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form of music developed by African Americans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colleges paid for by the sale of certain pieces of 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distance between the rails used by all American railroads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part ownership in a company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very tall building in a city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place outside the city center where people live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to leave the country where one was born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a business in which investors own shares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affordable car made by Ford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a stockholder's share of a company's profits, usually as a payment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factory method in which work moved past workers who preformed a single task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a group of companies run by a single board of trustees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30. </w:t>
            </w:r>
            <w:r>
              <w:t xml:space="preserve">run-down area where poor people live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31. </w:t>
            </w:r>
            <w:r>
              <w:t xml:space="preserve">having to do with cities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33. </w:t>
            </w:r>
            <w:r>
              <w:t xml:space="preserve">part of the ship where poor people traveled because ticket were cheaper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34. </w:t>
            </w:r>
            <w:r>
              <w:t xml:space="preserve">discount</w:t>
            </w:r>
          </w:p>
        </w:tc>
      </w:tr>
    </w:tbl>
    <w:p>
      <w:pPr>
        <w:pStyle w:val="WordBankLarge"/>
      </w:pPr>
      <w:r>
        <w:t xml:space="preserve">   consolidation    </w:t>
      </w:r>
      <w:r>
        <w:t xml:space="preserve">   railroad baron    </w:t>
      </w:r>
      <w:r>
        <w:t xml:space="preserve">   standard Gauge    </w:t>
      </w:r>
      <w:r>
        <w:t xml:space="preserve">   rebate    </w:t>
      </w:r>
      <w:r>
        <w:t xml:space="preserve">   pool    </w:t>
      </w:r>
      <w:r>
        <w:t xml:space="preserve">   Model T    </w:t>
      </w:r>
      <w:r>
        <w:t xml:space="preserve">   assembly line    </w:t>
      </w:r>
      <w:r>
        <w:t xml:space="preserve">   mass production    </w:t>
      </w:r>
      <w:r>
        <w:t xml:space="preserve">   factors of production    </w:t>
      </w:r>
      <w:r>
        <w:t xml:space="preserve">   entrepreneur     </w:t>
      </w:r>
      <w:r>
        <w:t xml:space="preserve">   corporation    </w:t>
      </w:r>
      <w:r>
        <w:t xml:space="preserve">   stock    </w:t>
      </w:r>
      <w:r>
        <w:t xml:space="preserve">   shareholder    </w:t>
      </w:r>
      <w:r>
        <w:t xml:space="preserve">   dividend    </w:t>
      </w:r>
      <w:r>
        <w:t xml:space="preserve">   trust    </w:t>
      </w:r>
      <w:r>
        <w:t xml:space="preserve">   monopoly    </w:t>
      </w:r>
      <w:r>
        <w:t xml:space="preserve">   merger    </w:t>
      </w:r>
      <w:r>
        <w:t xml:space="preserve">   sweatshop    </w:t>
      </w:r>
      <w:r>
        <w:t xml:space="preserve">   labor union    </w:t>
      </w:r>
      <w:r>
        <w:t xml:space="preserve">   collective bargaining     </w:t>
      </w:r>
      <w:r>
        <w:t xml:space="preserve">   strikebreaker    </w:t>
      </w:r>
      <w:r>
        <w:t xml:space="preserve">   injunction    </w:t>
      </w:r>
      <w:r>
        <w:t xml:space="preserve">   assimilate    </w:t>
      </w:r>
      <w:r>
        <w:t xml:space="preserve">   emigrate    </w:t>
      </w:r>
      <w:r>
        <w:t xml:space="preserve">   ethnic group    </w:t>
      </w:r>
      <w:r>
        <w:t xml:space="preserve">   nativist    </w:t>
      </w:r>
      <w:r>
        <w:t xml:space="preserve">   recruit    </w:t>
      </w:r>
      <w:r>
        <w:t xml:space="preserve">   steerage    </w:t>
      </w:r>
      <w:r>
        <w:t xml:space="preserve">   middle class    </w:t>
      </w:r>
      <w:r>
        <w:t xml:space="preserve">   settlement house    </w:t>
      </w:r>
      <w:r>
        <w:t xml:space="preserve">   skyscraper    </w:t>
      </w:r>
      <w:r>
        <w:t xml:space="preserve">   slum    </w:t>
      </w:r>
      <w:r>
        <w:t xml:space="preserve">   suburb    </w:t>
      </w:r>
      <w:r>
        <w:t xml:space="preserve">   tenement    </w:t>
      </w:r>
      <w:r>
        <w:t xml:space="preserve">   urban    </w:t>
      </w:r>
      <w:r>
        <w:t xml:space="preserve">   jazz    </w:t>
      </w:r>
      <w:r>
        <w:t xml:space="preserve">   land-grant colleges    </w:t>
      </w:r>
      <w:r>
        <w:t xml:space="preserve">   ragtime    </w:t>
      </w:r>
      <w:r>
        <w:t xml:space="preserve">   spectator sport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Industrial/Gilded Age Vocabulary</dc:title>
  <dcterms:created xsi:type="dcterms:W3CDTF">2021-10-11T09:40:45Z</dcterms:created>
  <dcterms:modified xsi:type="dcterms:W3CDTF">2021-10-11T09:40:45Z</dcterms:modified>
</cp:coreProperties>
</file>