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Inertia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if you throw a ball in space it will fly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objects stay in motion unless it changes its speed or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inertia keeps meteors in space for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objects _____ any change in motion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if a car stops suddenly, the passengers keep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object in rest stays in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Newton's first law of motion is known as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inertia keeps a moving object in motion with the same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once a rocket is in space, no ______ is needed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inertia is Newton's _______ law of motion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Inertia</dc:title>
  <dcterms:created xsi:type="dcterms:W3CDTF">2021-10-11T09:39:51Z</dcterms:created>
  <dcterms:modified xsi:type="dcterms:W3CDTF">2021-10-11T09:39:51Z</dcterms:modified>
</cp:coreProperties>
</file>