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Infant of Substance Abusing Mother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Alcohol exposed babies have a harder time holding a what?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the name of the new medication used to reduce symptoms associated with opioid withdrawal?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Shaking that can occur due to exposure of drugs in the womb.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Women who test positive for drugs in Ohio are not necessarily subject to what type of prosecution?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Infant fatality due to exposure of drugs in the womb.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States are supposed to develop what type of plan?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type of screening can be done on urine in order to help diagnose withdrawal in a newborn?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One of the first signs of any kind of NAS that deals with the skin coloring.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Symptoms of Neonatal Abstinence Syndrome often begin within 1 to 3 days after birth but can take up to how long?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Babies exposed to cocaine have an increased risk of what disease?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a group of problems that occur in a newborn who was exposed to opiate drugs in the mother's womb?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Flattened cheekbones is associated with what substance?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Infant of Substance Abusing Mother</dc:title>
  <dcterms:created xsi:type="dcterms:W3CDTF">2021-10-11T09:40:37Z</dcterms:created>
  <dcterms:modified xsi:type="dcterms:W3CDTF">2021-10-11T09:40:37Z</dcterms:modified>
</cp:coreProperties>
</file>