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Information Security Awareness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Medium"/>
      </w:pPr>
      <w:r>
        <w:t xml:space="preserve">   snoeshoeing    </w:t>
      </w:r>
      <w:r>
        <w:t xml:space="preserve">   virus    </w:t>
      </w:r>
      <w:r>
        <w:t xml:space="preserve">   ransomware    </w:t>
      </w:r>
      <w:r>
        <w:t xml:space="preserve">   cybercrime    </w:t>
      </w:r>
      <w:r>
        <w:t xml:space="preserve">   protect    </w:t>
      </w:r>
      <w:r>
        <w:t xml:space="preserve">   password    </w:t>
      </w:r>
      <w:r>
        <w:t xml:space="preserve">   information    </w:t>
      </w:r>
      <w:r>
        <w:t xml:space="preserve">   awareness    </w:t>
      </w:r>
      <w:r>
        <w:t xml:space="preserve">   security    </w:t>
      </w:r>
      <w:r>
        <w:t xml:space="preserve">   spyware    </w:t>
      </w:r>
      <w:r>
        <w:t xml:space="preserve">   vishing    </w:t>
      </w:r>
      <w:r>
        <w:t xml:space="preserve">   scam    </w:t>
      </w:r>
      <w:r>
        <w:t xml:space="preserve">   phishing    </w:t>
      </w:r>
      <w:r>
        <w:t xml:space="preserve">   fraud    </w:t>
      </w:r>
      <w:r>
        <w:t xml:space="preserve">   attack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Security Awareness</dc:title>
  <dcterms:created xsi:type="dcterms:W3CDTF">2021-10-11T09:41:13Z</dcterms:created>
  <dcterms:modified xsi:type="dcterms:W3CDTF">2021-10-11T09:41:13Z</dcterms:modified>
</cp:coreProperties>
</file>