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Inorganic compounds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positive or negative ions used in metabolic processes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transition metal with an atomic number of 26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naturally inorganic material that majority of living matter needs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manmade or not natural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an atom without the a full outer shell of electrons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compound with the chemical formula PO₄³⁻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nutrient only needed in small amounts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nutrient required in large amounts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something that is derived from an living organism 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transition metal with the state symbol of Cu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soft grey, alkaline earth metal commonly found in dairy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this brittle and less dense metal has an atomic number of 30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8th most abundant element found on earth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Inorganic compounds</dc:title>
  <dcterms:created xsi:type="dcterms:W3CDTF">2021-10-11T09:43:31Z</dcterms:created>
  <dcterms:modified xsi:type="dcterms:W3CDTF">2021-10-11T09:43:31Z</dcterms:modified>
</cp:coreProperties>
</file>