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Inspirational Word 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</w:tbl>
    <w:p>
      <w:pPr>
        <w:pStyle w:val="WordBankLarge"/>
      </w:pPr>
      <w:r>
        <w:t xml:space="preserve">   self respect    </w:t>
      </w:r>
      <w:r>
        <w:t xml:space="preserve">   gratitude    </w:t>
      </w:r>
      <w:r>
        <w:t xml:space="preserve">   individuality    </w:t>
      </w:r>
      <w:r>
        <w:t xml:space="preserve">   considerate    </w:t>
      </w:r>
      <w:r>
        <w:t xml:space="preserve">   motivated    </w:t>
      </w:r>
      <w:r>
        <w:t xml:space="preserve">   determined    </w:t>
      </w:r>
      <w:r>
        <w:t xml:space="preserve">   resilient    </w:t>
      </w:r>
      <w:r>
        <w:t xml:space="preserve">   hopeful    </w:t>
      </w:r>
      <w:r>
        <w:t xml:space="preserve">   renewal    </w:t>
      </w:r>
      <w:r>
        <w:t xml:space="preserve">   self love    </w:t>
      </w:r>
      <w:r>
        <w:t xml:space="preserve">   mindful    </w:t>
      </w:r>
      <w:r>
        <w:t xml:space="preserve">   meditation    </w:t>
      </w:r>
      <w:r>
        <w:t xml:space="preserve">   obstacle    </w:t>
      </w:r>
      <w:r>
        <w:t xml:space="preserve">   positive    </w:t>
      </w:r>
      <w:r>
        <w:t xml:space="preserve">   challenge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Inspirational Word Search</dc:title>
  <dcterms:created xsi:type="dcterms:W3CDTF">2021-10-11T09:44:13Z</dcterms:created>
  <dcterms:modified xsi:type="dcterms:W3CDTF">2021-10-11T09:44:13Z</dcterms:modified>
</cp:coreProperties>
</file>