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Instrument Families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</w:tbl>
    <w:p>
      <w:pPr>
        <w:pStyle w:val="WordBankLarge"/>
      </w:pPr>
      <w:r>
        <w:t xml:space="preserve">   Pipe Organ    </w:t>
      </w:r>
      <w:r>
        <w:t xml:space="preserve">   Harpsichord    </w:t>
      </w:r>
      <w:r>
        <w:t xml:space="preserve">   Piano    </w:t>
      </w:r>
      <w:r>
        <w:t xml:space="preserve">   Violin    </w:t>
      </w:r>
      <w:r>
        <w:t xml:space="preserve">   Viola    </w:t>
      </w:r>
      <w:r>
        <w:t xml:space="preserve">   Cello    </w:t>
      </w:r>
      <w:r>
        <w:t xml:space="preserve">   String Bass    </w:t>
      </w:r>
      <w:r>
        <w:t xml:space="preserve">   Snare Drum    </w:t>
      </w:r>
      <w:r>
        <w:t xml:space="preserve">   Bass Drum    </w:t>
      </w:r>
      <w:r>
        <w:t xml:space="preserve">   Timpani    </w:t>
      </w:r>
      <w:r>
        <w:t xml:space="preserve">   Xylophone    </w:t>
      </w:r>
      <w:r>
        <w:t xml:space="preserve">   Cymbals    </w:t>
      </w:r>
      <w:r>
        <w:t xml:space="preserve">   Triangle    </w:t>
      </w:r>
      <w:r>
        <w:t xml:space="preserve">   Trumpet    </w:t>
      </w:r>
      <w:r>
        <w:t xml:space="preserve">   French Horn    </w:t>
      </w:r>
      <w:r>
        <w:t xml:space="preserve">   Trombone    </w:t>
      </w:r>
      <w:r>
        <w:t xml:space="preserve">   Tuba    </w:t>
      </w:r>
      <w:r>
        <w:t xml:space="preserve">   Piccolo    </w:t>
      </w:r>
      <w:r>
        <w:t xml:space="preserve">   Flute    </w:t>
      </w:r>
      <w:r>
        <w:t xml:space="preserve">   Clarinet    </w:t>
      </w:r>
      <w:r>
        <w:t xml:space="preserve">   Saxophone    </w:t>
      </w:r>
      <w:r>
        <w:t xml:space="preserve">   Oboe    </w:t>
      </w:r>
      <w:r>
        <w:t xml:space="preserve">   Bassoon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Instrument Families</dc:title>
  <dcterms:created xsi:type="dcterms:W3CDTF">2021-10-11T09:44:29Z</dcterms:created>
  <dcterms:modified xsi:type="dcterms:W3CDTF">2021-10-11T09:44:29Z</dcterms:modified>
</cp:coreProperties>
</file>