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Insulation and Energy Saving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tool used in measuring temperature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process of keeping heat energy from spreading or escaping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An expanded polystyrene used especially for making food containers.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Is measured in Degrees Celsius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invisible gaseous substance surrounding the earth, a mixture mainly of oxygen and nitrogen.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hard, transparent , brittle substance, typically used as a drinking container 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care and protection of resources so that they can last longer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It is also known as Thermal Energy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return of light waves from a surface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printed publication consisting of folded unstapled sheets, that contains news, articles, advertisements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Insulation and Energy Saving </dc:title>
  <dcterms:created xsi:type="dcterms:W3CDTF">2021-10-11T09:44:39Z</dcterms:created>
  <dcterms:modified xsi:type="dcterms:W3CDTF">2021-10-11T09:44:39Z</dcterms:modified>
</cp:coreProperties>
</file>