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International travel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If you visit a country that you are not from you are 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term for people who are vulnerable or susceptible to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Many countries require travelers to receive a ..... before entering the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Eiffel tower is in this 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is the most popular mode of transport for international travel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Britian, France and Germany are located on this continent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These vehicles are used by passengers to travel by sea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document is essential for international travel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 order to be able to travel abroad you need to be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Table mountain is located in this city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travel</dc:title>
  <dcterms:created xsi:type="dcterms:W3CDTF">2021-10-11T09:47:29Z</dcterms:created>
  <dcterms:modified xsi:type="dcterms:W3CDTF">2021-10-11T09:47:29Z</dcterms:modified>
</cp:coreProperties>
</file>