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Internet Censorship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largest Southeast Asian economy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It's the new 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Critics were said to call this a media_____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One of the recipients of backlash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censorship controls the flow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'they' want to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As well as innovation, the American model of the internet promised to spur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censorship does to content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Type of attack, against computers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As well as being a rejection of the American internet model, it's seen as an idealogical____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Where the Chinese model of the internet is spreading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censorship does not impede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China is offering a new vision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censorship is said to end our notion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censorship controls the flow of information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Where censorship has no impediment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Kind of force, without boundaries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China's model of censorship is called cyber____________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Tianamen ________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Censorship</dc:title>
  <dcterms:created xsi:type="dcterms:W3CDTF">2021-10-11T09:47:25Z</dcterms:created>
  <dcterms:modified xsi:type="dcterms:W3CDTF">2021-10-11T09:47:25Z</dcterms:modified>
</cp:coreProperties>
</file>