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Interview Techniques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Large"/>
      </w:pPr>
      <w:r>
        <w:t xml:space="preserve">   application    </w:t>
      </w:r>
      <w:r>
        <w:t xml:space="preserve">   Uniform    </w:t>
      </w:r>
      <w:r>
        <w:t xml:space="preserve">   Description    </w:t>
      </w:r>
      <w:r>
        <w:t xml:space="preserve">   Job Title    </w:t>
      </w:r>
      <w:r>
        <w:t xml:space="preserve">   Employment    </w:t>
      </w:r>
      <w:r>
        <w:t xml:space="preserve">   cover letter    </w:t>
      </w:r>
      <w:r>
        <w:t xml:space="preserve">   presentation    </w:t>
      </w:r>
      <w:r>
        <w:t xml:space="preserve">   Smart Clothes    </w:t>
      </w:r>
      <w:r>
        <w:t xml:space="preserve">   Resume    </w:t>
      </w:r>
      <w:r>
        <w:t xml:space="preserve">   Punctual    </w:t>
      </w:r>
      <w:r>
        <w:t xml:space="preserve">   Manners    </w:t>
      </w:r>
      <w:r>
        <w:t xml:space="preserve">   Body Language    </w:t>
      </w:r>
      <w:r>
        <w:t xml:space="preserve">   polite    </w:t>
      </w:r>
      <w:r>
        <w:t xml:space="preserve">   Appearance    </w:t>
      </w:r>
      <w:r>
        <w:t xml:space="preserve">   Posture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Techniques</dc:title>
  <dcterms:created xsi:type="dcterms:W3CDTF">2021-10-11T09:48:18Z</dcterms:created>
  <dcterms:modified xsi:type="dcterms:W3CDTF">2021-10-11T09:48:18Z</dcterms:modified>
</cp:coreProperties>
</file>