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Investigating Pompeii and Vesuvius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expert in or student of history, especially that of a particular period, geographical region, or social phenomenon.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very light and porous volcanic rock formed when a gas-rich froth of glassy lava solidifies rapidly.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Being used.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About to happen.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Suffer complete ruin or destruction.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Feeble or unsteady, shaking or swaying as if about to collapse.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Having far-reaching and often disastrous consequences or implications.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 An accurate and deep understanding.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Scattered pieces of rubbish or remains.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Become apparent or prominent.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 who studies human history and prehistory through the excavation of sites and the analysis of artefacts and other physical remains.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empty space within a solid object.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(Of a volcano) become active and eject lava, ash, and gases.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Make or become rotten; decay or cause to decay.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Die from the effect of a disease or injury.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Give an unofficial name or nickname to.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area near or surrounding a particular place.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Possessing or showing courage or determination.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Having a hole or empty space inside.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Belonging to the very distant past and no longer in existence.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parts left over after other parts have been removed, used, or destroyed.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Investigating Pompeii and Vesuvius </dc:title>
  <dcterms:created xsi:type="dcterms:W3CDTF">2021-10-11T09:50:45Z</dcterms:created>
  <dcterms:modified xsi:type="dcterms:W3CDTF">2021-10-11T09:50:45Z</dcterms:modified>
</cp:coreProperties>
</file>