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Investigation of Heating Water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Source of heat used in this experiment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When steam from shower goes onto glass it...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Whilst the water is being heated, the graph of temperature rises......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Bonds in steam keep the particles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Water is made up of oxygen and..................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 Name for change from ice to liquid water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State of matter at the beginning of nthe experiment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Visible appearance of fact that water is boiling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The temperature was measured in degrees.......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Equipment used to supply safe heat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characteristic being measured in this experiment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Name of measuring tool for the experiment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The graph of heating water ...........................when the water is boiling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Name of process when water goes to steam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Bonds in ice keep the particles .....................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Investigation of Heating Water</dc:title>
  <dcterms:created xsi:type="dcterms:W3CDTF">2021-10-11T09:49:34Z</dcterms:created>
  <dcterms:modified xsi:type="dcterms:W3CDTF">2021-10-11T09:49:34Z</dcterms:modified>
</cp:coreProperties>
</file>