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Investing Review/Study Guide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type of investment that is known as lending to a company or the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__________ _______ is a type of return received for selling property at a higher price than what you bought it for.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______ _____ allows many investors to combine money and invest in a diversified portfolio of many types of investments.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discount brokerage firm does _____ assign you a financial advisor.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High risk = High 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I want to spread my investments across different types &amp; reduce my risk. This is know as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Roth IRA requires me to pay ________ upon depositing money into my retirement account.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 ______ ____ is a personal retirement account that is taxed upon money being deposited.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I bought 4 shares of App stock. I received my share of profits in the mail today. I received what type of return?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 ________ ________ is the centralized location where stockbrokers are able to buy and sell stocks.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__________ _______ is the danger that your money won't be worth as much in the future as it is today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Which employer sponsored retirement fund is available to you if you work at a for-profit company?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Compensation, time in business &amp; ______ reviews are all things to consider when choosing a brokerage firm.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_______ is the initial amount of money invested or saved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Total return divided by the amount of money invested =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401k &amp; 403b are both ____________ sponsored.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Speculative, ________, Mutual Fund, Bond are listed in order from MOST risk to LEAST risk.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When you invest in bonds, what type of return do you earn?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________ ________ is a type of investment that is made up from a group of similar stocks and bonds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person with an aggressive investment philosophy would want to invest in ______ risk investments.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Diversification is a recommended investment strategy because it helps  _________ ______.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Investing Review/Study Guide Crossword</dc:title>
  <dcterms:created xsi:type="dcterms:W3CDTF">2021-10-11T09:50:53Z</dcterms:created>
  <dcterms:modified xsi:type="dcterms:W3CDTF">2021-10-11T09:50:53Z</dcterms:modified>
</cp:coreProperties>
</file>