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Invisible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EPA    </w:t>
      </w:r>
      <w:r>
        <w:t xml:space="preserve">   water    </w:t>
      </w:r>
      <w:r>
        <w:t xml:space="preserve">   air    </w:t>
      </w:r>
      <w:r>
        <w:t xml:space="preserve">   secrets    </w:t>
      </w:r>
      <w:r>
        <w:t xml:space="preserve">   Eric    </w:t>
      </w:r>
      <w:r>
        <w:t xml:space="preserve">   sunscreen    </w:t>
      </w:r>
      <w:r>
        <w:t xml:space="preserve">   baby    </w:t>
      </w:r>
      <w:r>
        <w:t xml:space="preserve">   Minnesota    </w:t>
      </w:r>
      <w:r>
        <w:t xml:space="preserve">   funeral    </w:t>
      </w:r>
      <w:r>
        <w:t xml:space="preserve">   dynamite    </w:t>
      </w:r>
      <w:r>
        <w:t xml:space="preserve">   fish    </w:t>
      </w:r>
      <w:r>
        <w:t xml:space="preserve">   Black Bear    </w:t>
      </w:r>
      <w:r>
        <w:t xml:space="preserve">   lungs    </w:t>
      </w:r>
      <w:r>
        <w:t xml:space="preserve">   nano zinc    </w:t>
      </w:r>
      <w:r>
        <w:t xml:space="preserve">   Gerkeys    </w:t>
      </w:r>
      <w:r>
        <w:t xml:space="preserve">   Brian    </w:t>
      </w:r>
      <w:r>
        <w:t xml:space="preserve">   Frank    </w:t>
      </w:r>
      <w:r>
        <w:t xml:space="preserve">   Julie    </w:t>
      </w:r>
      <w:r>
        <w:t xml:space="preserve">   Peyton    </w:t>
      </w:r>
      <w:r>
        <w:t xml:space="preserve">   Dana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Invisible</dc:title>
  <dcterms:created xsi:type="dcterms:W3CDTF">2021-10-11T09:49:22Z</dcterms:created>
  <dcterms:modified xsi:type="dcterms:W3CDTF">2021-10-11T09:49:22Z</dcterms:modified>
</cp:coreProperties>
</file>