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Iodine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toxicity effect of iodine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Most common symptom of iodine deficiency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promotes ____ health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iodine is found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iodine intake level 150 MCG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Source of Iodine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type of test used to obtain iodine levels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Enlarged thyroid gland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reduces risk of this kind of disability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controlled by hormones produced by thyroid gland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Iodine</dc:title>
  <dcterms:created xsi:type="dcterms:W3CDTF">2021-10-11T09:50:52Z</dcterms:created>
  <dcterms:modified xsi:type="dcterms:W3CDTF">2021-10-11T09:50:52Z</dcterms:modified>
</cp:coreProperties>
</file>